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p>
    <w:p w:rsidR="00AB21A9" w:rsidRDefault="00AB21A9" w:rsidP="00AB21A9">
      <w:pPr>
        <w:spacing w:after="240" w:line="480" w:lineRule="auto"/>
        <w:ind w:firstLine="720"/>
        <w:jc w:val="center"/>
      </w:pPr>
      <w:r>
        <w:t>Adam Smith Economic Philosophy</w:t>
      </w:r>
    </w:p>
    <w:p w:rsidR="00DC6BA1" w:rsidRDefault="00DC6BA1" w:rsidP="00AB21A9">
      <w:pPr>
        <w:spacing w:after="240" w:line="480" w:lineRule="auto"/>
        <w:ind w:firstLine="720"/>
        <w:jc w:val="center"/>
      </w:pPr>
    </w:p>
    <w:p w:rsidR="00AB21A9" w:rsidRDefault="00AB21A9" w:rsidP="00AB21A9">
      <w:pPr>
        <w:spacing w:after="240" w:line="480" w:lineRule="auto"/>
        <w:ind w:firstLine="720"/>
        <w:jc w:val="center"/>
      </w:pPr>
      <w:r>
        <w:t>Student’s Name</w:t>
      </w:r>
    </w:p>
    <w:p w:rsidR="00AB21A9" w:rsidRDefault="00AB21A9" w:rsidP="00AB21A9">
      <w:pPr>
        <w:spacing w:after="240" w:line="480" w:lineRule="auto"/>
        <w:ind w:firstLine="720"/>
        <w:jc w:val="center"/>
      </w:pPr>
      <w:r>
        <w:t>Professor’s Name</w:t>
      </w:r>
    </w:p>
    <w:p w:rsidR="00AB21A9" w:rsidRDefault="00AB21A9" w:rsidP="00AB21A9">
      <w:pPr>
        <w:spacing w:after="240" w:line="480" w:lineRule="auto"/>
        <w:ind w:firstLine="720"/>
        <w:jc w:val="center"/>
      </w:pPr>
      <w:r>
        <w:t>Institutional Affiliation</w:t>
      </w:r>
    </w:p>
    <w:p w:rsidR="00AB21A9" w:rsidRDefault="00AB21A9" w:rsidP="00010AC4">
      <w:pPr>
        <w:spacing w:after="240" w:line="480" w:lineRule="auto"/>
        <w:ind w:firstLine="720"/>
      </w:pPr>
      <w:r>
        <w:t xml:space="preserve"> </w:t>
      </w:r>
    </w:p>
    <w:p w:rsidR="00AB21A9" w:rsidRDefault="00AB21A9">
      <w:r>
        <w:br w:type="page"/>
      </w:r>
    </w:p>
    <w:p w:rsidR="00AB21A9" w:rsidRDefault="00AB21A9" w:rsidP="00AB21A9">
      <w:pPr>
        <w:spacing w:after="240" w:line="480" w:lineRule="auto"/>
        <w:ind w:firstLine="720"/>
        <w:jc w:val="center"/>
      </w:pPr>
      <w:r>
        <w:lastRenderedPageBreak/>
        <w:t>Adam Smith Economic Philosophy</w:t>
      </w:r>
    </w:p>
    <w:p w:rsidR="0031431F" w:rsidRDefault="00010AC4" w:rsidP="00010AC4">
      <w:pPr>
        <w:spacing w:after="240" w:line="480" w:lineRule="auto"/>
        <w:ind w:firstLine="720"/>
      </w:pPr>
      <w:r>
        <w:t>The famous philosopher advocated for capitalism in the economy. Governments used to control the trade activities of their states. However, Adam Smith argued that the government's control and trade should not be controlled by the government but by the private sector. According to his philosophy, there should be a free market where commodities' pricing is determined by market conditions. There has been an increase in the number of manufacturing industries that supply goods to the market in the modern world. Before setting the price of commodities, these companies consider production costs and other costs associated with processing it.</w:t>
      </w:r>
      <w:r w:rsidR="002A720A">
        <w:t xml:space="preserve"> </w:t>
      </w:r>
      <w:bookmarkStart w:id="0" w:name="_GoBack"/>
      <w:bookmarkEnd w:id="0"/>
    </w:p>
    <w:p w:rsidR="00AB21A9" w:rsidRDefault="00010AC4" w:rsidP="00010AC4">
      <w:pPr>
        <w:spacing w:before="240" w:after="240" w:line="480" w:lineRule="auto"/>
        <w:ind w:firstLine="720"/>
      </w:pPr>
      <w:r>
        <w:t>I agree with Adam Smith on the concept of capitalism and the free market. State control of the economy encouraged monopoly and set high prices for commodities. Depending on the market demand and supply, companies in modern societies can determine the costs to charge for items. What I like most about the free market is the fact that it gives consumers a vast pool to choose. For instance, if company A charges high prices, a customer can purchase the same product from company D at a lower price.</w:t>
      </w:r>
    </w:p>
    <w:p w:rsidR="00AB21A9" w:rsidRDefault="00AB21A9">
      <w:r>
        <w:br w:type="page"/>
      </w:r>
    </w:p>
    <w:p w:rsidR="0031431F" w:rsidRDefault="00AB21A9" w:rsidP="00DC6BA1">
      <w:pPr>
        <w:spacing w:before="240" w:after="240" w:line="480" w:lineRule="auto"/>
        <w:jc w:val="center"/>
      </w:pPr>
      <w:r>
        <w:lastRenderedPageBreak/>
        <w:t>Reference</w:t>
      </w:r>
    </w:p>
    <w:p w:rsidR="00AB21A9" w:rsidRDefault="00AB21A9" w:rsidP="00AB21A9">
      <w:pPr>
        <w:spacing w:before="240" w:after="240" w:line="480" w:lineRule="auto"/>
        <w:ind w:left="720" w:hanging="720"/>
      </w:pPr>
      <w:proofErr w:type="spellStart"/>
      <w:r>
        <w:t>AdamSmithsWorks</w:t>
      </w:r>
      <w:proofErr w:type="spellEnd"/>
      <w:r>
        <w:t xml:space="preserve">. </w:t>
      </w:r>
      <w:r w:rsidR="00DC6BA1">
        <w:t>(</w:t>
      </w:r>
      <w:r>
        <w:t>2019</w:t>
      </w:r>
      <w:r w:rsidR="00DC6BA1">
        <w:t>)</w:t>
      </w:r>
      <w:r>
        <w:t xml:space="preserve">. AS Full v14 Feature. Retrieved from </w:t>
      </w:r>
      <w:hyperlink r:id="rId6" w:history="1">
        <w:r w:rsidRPr="00AB21A9">
          <w:t>https://www.youtube.com/watch?v=2Rda1R_fU8g</w:t>
        </w:r>
      </w:hyperlink>
      <w:r w:rsidR="00DC6BA1">
        <w:t xml:space="preserve"> </w:t>
      </w:r>
    </w:p>
    <w:p w:rsidR="00AB21A9" w:rsidRDefault="00AB21A9" w:rsidP="00AB21A9">
      <w:pPr>
        <w:spacing w:before="240" w:after="240" w:line="480" w:lineRule="auto"/>
      </w:pPr>
    </w:p>
    <w:p w:rsidR="00AB21A9" w:rsidRDefault="00AB21A9" w:rsidP="00AB21A9">
      <w:pPr>
        <w:spacing w:before="240" w:after="240" w:line="480" w:lineRule="auto"/>
      </w:pPr>
    </w:p>
    <w:sectPr w:rsidR="00AB21A9" w:rsidSect="00AB21A9">
      <w:headerReference w:type="default" r:id="rId7"/>
      <w:headerReference w:type="first" r:id="rId8"/>
      <w:pgSz w:w="12240" w:h="15840"/>
      <w:pgMar w:top="1440" w:right="1440" w:bottom="1440" w:left="1440" w:header="708" w:footer="708"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7B47" w:rsidRDefault="00AA7B47" w:rsidP="00AB21A9">
      <w:r>
        <w:separator/>
      </w:r>
    </w:p>
  </w:endnote>
  <w:endnote w:type="continuationSeparator" w:id="0">
    <w:p w:rsidR="00AA7B47" w:rsidRDefault="00AA7B47" w:rsidP="00AB2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7B47" w:rsidRDefault="00AA7B47" w:rsidP="00AB21A9">
      <w:r>
        <w:separator/>
      </w:r>
    </w:p>
  </w:footnote>
  <w:footnote w:type="continuationSeparator" w:id="0">
    <w:p w:rsidR="00AA7B47" w:rsidRDefault="00AA7B47" w:rsidP="00AB21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1A9" w:rsidRDefault="00AB21A9">
    <w:pPr>
      <w:pStyle w:val="Header"/>
      <w:jc w:val="right"/>
    </w:pPr>
    <w:r>
      <w:tab/>
    </w:r>
    <w:r>
      <w:tab/>
    </w:r>
    <w:sdt>
      <w:sdtPr>
        <w:id w:val="-27070955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720A">
          <w:rPr>
            <w:noProof/>
          </w:rPr>
          <w:t>3</w:t>
        </w:r>
        <w:r>
          <w:rPr>
            <w:noProof/>
          </w:rPr>
          <w:fldChar w:fldCharType="end"/>
        </w:r>
      </w:sdtContent>
    </w:sdt>
  </w:p>
  <w:p w:rsidR="00AB21A9" w:rsidRDefault="00AB21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21A9" w:rsidRDefault="00AB21A9">
    <w:pPr>
      <w:pStyle w:val="Header"/>
      <w:jc w:val="right"/>
    </w:pPr>
    <w:r>
      <w:tab/>
    </w:r>
    <w:r>
      <w:tab/>
    </w:r>
    <w:sdt>
      <w:sdtPr>
        <w:id w:val="29942301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A720A">
          <w:rPr>
            <w:noProof/>
          </w:rPr>
          <w:t>1</w:t>
        </w:r>
        <w:r>
          <w:rPr>
            <w:noProof/>
          </w:rPr>
          <w:fldChar w:fldCharType="end"/>
        </w:r>
      </w:sdtContent>
    </w:sdt>
  </w:p>
  <w:p w:rsidR="00AB21A9" w:rsidRDefault="00AB21A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31F"/>
    <w:rsid w:val="00010AC4"/>
    <w:rsid w:val="002A720A"/>
    <w:rsid w:val="0031431F"/>
    <w:rsid w:val="00AA7B47"/>
    <w:rsid w:val="00AB21A9"/>
    <w:rsid w:val="00AB6FFC"/>
    <w:rsid w:val="00DC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C26B62-A05F-49F7-9844-56D07A315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21A9"/>
    <w:rPr>
      <w:color w:val="0563C1" w:themeColor="hyperlink"/>
      <w:u w:val="single"/>
    </w:rPr>
  </w:style>
  <w:style w:type="paragraph" w:styleId="Header">
    <w:name w:val="header"/>
    <w:basedOn w:val="Normal"/>
    <w:link w:val="HeaderChar"/>
    <w:uiPriority w:val="99"/>
    <w:unhideWhenUsed/>
    <w:rsid w:val="00AB21A9"/>
    <w:pPr>
      <w:tabs>
        <w:tab w:val="center" w:pos="4680"/>
        <w:tab w:val="right" w:pos="9360"/>
      </w:tabs>
    </w:pPr>
  </w:style>
  <w:style w:type="character" w:customStyle="1" w:styleId="HeaderChar">
    <w:name w:val="Header Char"/>
    <w:basedOn w:val="DefaultParagraphFont"/>
    <w:link w:val="Header"/>
    <w:uiPriority w:val="99"/>
    <w:rsid w:val="00AB21A9"/>
    <w:rPr>
      <w:sz w:val="24"/>
      <w:szCs w:val="24"/>
    </w:rPr>
  </w:style>
  <w:style w:type="paragraph" w:styleId="Footer">
    <w:name w:val="footer"/>
    <w:basedOn w:val="Normal"/>
    <w:link w:val="FooterChar"/>
    <w:uiPriority w:val="99"/>
    <w:unhideWhenUsed/>
    <w:rsid w:val="00AB21A9"/>
    <w:pPr>
      <w:tabs>
        <w:tab w:val="center" w:pos="4680"/>
        <w:tab w:val="right" w:pos="9360"/>
      </w:tabs>
    </w:pPr>
  </w:style>
  <w:style w:type="character" w:customStyle="1" w:styleId="FooterChar">
    <w:name w:val="Footer Char"/>
    <w:basedOn w:val="DefaultParagraphFont"/>
    <w:link w:val="Footer"/>
    <w:uiPriority w:val="99"/>
    <w:rsid w:val="00AB21A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2Rda1R_fU8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216</Words>
  <Characters>1237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Doro</dc:creator>
  <cp:lastModifiedBy>HP</cp:lastModifiedBy>
  <cp:revision>3</cp:revision>
  <dcterms:created xsi:type="dcterms:W3CDTF">2020-09-18T07:50:00Z</dcterms:created>
  <dcterms:modified xsi:type="dcterms:W3CDTF">2020-09-18T07:52:00Z</dcterms:modified>
</cp:coreProperties>
</file>